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21 августа</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723</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4</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Зиновьева Михаила Владимировича</w:t>
      </w:r>
      <w:r>
        <w:rPr>
          <w:rFonts w:ascii="Times New Roman" w:eastAsia="Times New Roman" w:hAnsi="Times New Roman" w:cs="Times New Roman"/>
          <w:b/>
          <w:bCs/>
        </w:rPr>
        <w:t xml:space="preserve">, </w:t>
      </w:r>
      <w:r>
        <w:rPr>
          <w:rStyle w:val="cat-UserDefinedgrp-30rplc-5"/>
          <w:rFonts w:ascii="Times New Roman" w:eastAsia="Times New Roman" w:hAnsi="Times New Roman" w:cs="Times New Roman"/>
        </w:rPr>
        <w:t>...</w:t>
      </w: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Зиновьев М.В</w:t>
      </w:r>
      <w:r>
        <w:rPr>
          <w:rFonts w:ascii="Times New Roman" w:eastAsia="Times New Roman" w:hAnsi="Times New Roman" w:cs="Times New Roman"/>
        </w:rPr>
        <w:t xml:space="preserve">. </w:t>
      </w:r>
      <w:r>
        <w:rPr>
          <w:rFonts w:ascii="Times New Roman" w:eastAsia="Times New Roman" w:hAnsi="Times New Roman" w:cs="Times New Roman"/>
        </w:rPr>
        <w:t>07.07.2026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10</w:t>
      </w:r>
      <w:r>
        <w:rPr>
          <w:rFonts w:ascii="Times New Roman" w:eastAsia="Times New Roman" w:hAnsi="Times New Roman" w:cs="Times New Roman"/>
        </w:rPr>
        <w:t xml:space="preserve"> час. </w:t>
      </w:r>
      <w:r>
        <w:rPr>
          <w:rFonts w:ascii="Times New Roman" w:eastAsia="Times New Roman" w:hAnsi="Times New Roman" w:cs="Times New Roman"/>
        </w:rPr>
        <w:t>03</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8</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Дунина</w:t>
      </w:r>
      <w:r>
        <w:rPr>
          <w:rFonts w:ascii="Times New Roman" w:eastAsia="Times New Roman" w:hAnsi="Times New Roman" w:cs="Times New Roman"/>
        </w:rPr>
        <w:t xml:space="preserve"> </w:t>
      </w:r>
      <w:r>
        <w:rPr>
          <w:rFonts w:ascii="Times New Roman" w:eastAsia="Times New Roman" w:hAnsi="Times New Roman" w:cs="Times New Roman"/>
        </w:rPr>
        <w:t>Горкавича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0rplc-23"/>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1rplc-25"/>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172</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Зиновьев М.В</w:t>
      </w:r>
      <w:r>
        <w:rPr>
          <w:rFonts w:ascii="Times New Roman" w:eastAsia="Times New Roman" w:hAnsi="Times New Roman" w:cs="Times New Roman"/>
        </w:rPr>
        <w:t xml:space="preserve">. не явился, о месте и времени рассмотрения дела был надлежаще уведомлен,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425"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07.07.2026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 xml:space="preserve">Зиновьев М.В. 07.07.2026 года в 10 час. 03 мин. в районе дома №8 по </w:t>
      </w:r>
      <w:r>
        <w:rPr>
          <w:rFonts w:ascii="Times New Roman" w:eastAsia="Times New Roman" w:hAnsi="Times New Roman" w:cs="Times New Roman"/>
        </w:rPr>
        <w:t>ул.Дунина</w:t>
      </w:r>
      <w:r>
        <w:rPr>
          <w:rFonts w:ascii="Times New Roman" w:eastAsia="Times New Roman" w:hAnsi="Times New Roman" w:cs="Times New Roman"/>
        </w:rPr>
        <w:t xml:space="preserve"> </w:t>
      </w:r>
      <w:r>
        <w:rPr>
          <w:rFonts w:ascii="Times New Roman" w:eastAsia="Times New Roman" w:hAnsi="Times New Roman" w:cs="Times New Roman"/>
        </w:rPr>
        <w:t>Горкавича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20rplc-34"/>
          <w:rFonts w:ascii="Times New Roman" w:eastAsia="Times New Roman" w:hAnsi="Times New Roman" w:cs="Times New Roman"/>
        </w:rPr>
        <w:t>марка автомобиля</w:t>
      </w:r>
      <w:r>
        <w:rPr>
          <w:rFonts w:ascii="Times New Roman" w:eastAsia="Times New Roman" w:hAnsi="Times New Roman" w:cs="Times New Roman"/>
        </w:rPr>
        <w:t xml:space="preserve"> государственный регистрационный знак </w:t>
      </w:r>
      <w:r>
        <w:rPr>
          <w:rStyle w:val="cat-UserDefinedgrp-31rplc-36"/>
          <w:rFonts w:ascii="Times New Roman" w:eastAsia="Times New Roman" w:hAnsi="Times New Roman" w:cs="Times New Roman"/>
        </w:rPr>
        <w:t>...</w:t>
      </w:r>
      <w:r>
        <w:rPr>
          <w:rFonts w:ascii="Times New Roman" w:eastAsia="Times New Roman" w:hAnsi="Times New Roman" w:cs="Times New Roman"/>
        </w:rPr>
        <w:t xml:space="preserve"> 172,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07.07.2026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w:t>
      </w:r>
      <w:r>
        <w:rPr>
          <w:rFonts w:ascii="Times New Roman" w:eastAsia="Times New Roman" w:hAnsi="Times New Roman" w:cs="Times New Roman"/>
        </w:rPr>
        <w:t xml:space="preserve"> 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07.07.2026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39</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07.07.2026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07.07.2026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xml:space="preserve">- объяснением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зам.</w:t>
      </w:r>
      <w:r>
        <w:rPr>
          <w:rFonts w:ascii="Times New Roman" w:eastAsia="Times New Roman" w:hAnsi="Times New Roman" w:cs="Times New Roman"/>
        </w:rPr>
        <w:t>начальника</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Зиновьев</w:t>
      </w:r>
      <w:r>
        <w:rPr>
          <w:rFonts w:ascii="Times New Roman" w:eastAsia="Times New Roman" w:hAnsi="Times New Roman" w:cs="Times New Roman"/>
        </w:rPr>
        <w:t>а</w:t>
      </w:r>
      <w:r>
        <w:rPr>
          <w:rFonts w:ascii="Times New Roman" w:eastAsia="Times New Roman" w:hAnsi="Times New Roman" w:cs="Times New Roman"/>
        </w:rPr>
        <w:t xml:space="preserve"> М.В</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0,39</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Зиновьев М.В</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Зиновьева Михаила Владимировича</w:t>
      </w:r>
      <w:r>
        <w:rPr>
          <w:rFonts w:ascii="Times New Roman" w:eastAsia="Times New Roman" w:hAnsi="Times New Roman" w:cs="Times New Roman"/>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шесть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w:t>
      </w:r>
      <w:r>
        <w:rPr>
          <w:rFonts w:ascii="Times New Roman" w:eastAsia="Times New Roman" w:hAnsi="Times New Roman" w:cs="Times New Roman"/>
        </w:rPr>
        <w:t xml:space="preserve">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18811601123010001140,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4052</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32rplc-60"/>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0rplc-5">
    <w:name w:val="cat-UserDefined grp-30 rplc-5"/>
    <w:basedOn w:val="DefaultParagraphFont"/>
  </w:style>
  <w:style w:type="character" w:customStyle="1" w:styleId="cat-UserDefinedgrp-20rplc-23">
    <w:name w:val="cat-UserDefined grp-20 rplc-23"/>
    <w:basedOn w:val="DefaultParagraphFont"/>
  </w:style>
  <w:style w:type="character" w:customStyle="1" w:styleId="cat-UserDefinedgrp-31rplc-25">
    <w:name w:val="cat-UserDefined grp-31 rplc-25"/>
    <w:basedOn w:val="DefaultParagraphFont"/>
  </w:style>
  <w:style w:type="character" w:customStyle="1" w:styleId="cat-UserDefinedgrp-20rplc-34">
    <w:name w:val="cat-UserDefined grp-20 rplc-34"/>
    <w:basedOn w:val="DefaultParagraphFont"/>
  </w:style>
  <w:style w:type="character" w:customStyle="1" w:styleId="cat-UserDefinedgrp-31rplc-36">
    <w:name w:val="cat-UserDefined grp-31 rplc-36"/>
    <w:basedOn w:val="DefaultParagraphFont"/>
  </w:style>
  <w:style w:type="character" w:customStyle="1" w:styleId="cat-UserDefinedgrp-32rplc-60">
    <w:name w:val="cat-UserDefined grp-32 rplc-6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